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80" w:lineRule="exact"/>
        <w:jc w:val="center"/>
        <w:rPr>
          <w:rFonts w:hint="eastAsia" w:ascii="黑体" w:eastAsia="黑体"/>
          <w:b/>
          <w:color w:val="000000"/>
          <w:sz w:val="44"/>
          <w:szCs w:val="44"/>
        </w:rPr>
      </w:pPr>
      <w:r>
        <w:rPr>
          <w:rFonts w:hint="eastAsia" w:ascii="黑体" w:eastAsia="黑体"/>
          <w:b/>
          <w:color w:val="000000"/>
          <w:sz w:val="44"/>
          <w:szCs w:val="44"/>
        </w:rPr>
        <w:t>山阳县202</w:t>
      </w:r>
      <w:r>
        <w:rPr>
          <w:rFonts w:hint="eastAsia" w:ascii="黑体" w:eastAsia="黑体"/>
          <w:b/>
          <w:color w:val="000000"/>
          <w:sz w:val="44"/>
          <w:szCs w:val="44"/>
          <w:lang w:val="en-US" w:eastAsia="zh-CN"/>
        </w:rPr>
        <w:t>6</w:t>
      </w:r>
      <w:r>
        <w:rPr>
          <w:rFonts w:hint="eastAsia" w:ascii="黑体" w:eastAsia="黑体"/>
          <w:b/>
          <w:color w:val="000000"/>
          <w:sz w:val="44"/>
          <w:szCs w:val="44"/>
        </w:rPr>
        <w:t>年城区</w:t>
      </w:r>
      <w:r>
        <w:rPr>
          <w:rFonts w:hint="eastAsia" w:ascii="黑体" w:eastAsia="黑体"/>
          <w:b/>
          <w:color w:val="000000"/>
          <w:sz w:val="44"/>
          <w:szCs w:val="44"/>
          <w:lang w:eastAsia="zh-CN"/>
        </w:rPr>
        <w:t>学校</w:t>
      </w:r>
      <w:r>
        <w:rPr>
          <w:rFonts w:hint="eastAsia" w:ascii="黑体" w:eastAsia="黑体"/>
          <w:b/>
          <w:color w:val="000000"/>
          <w:sz w:val="44"/>
          <w:szCs w:val="44"/>
        </w:rPr>
        <w:t>公开选聘教师报名表</w:t>
      </w:r>
    </w:p>
    <w:tbl>
      <w:tblPr>
        <w:tblStyle w:val="33"/>
        <w:tblpPr w:leftFromText="180" w:rightFromText="180" w:vertAnchor="text" w:horzAnchor="page" w:tblpX="1444" w:tblpY="267"/>
        <w:tblOverlap w:val="never"/>
        <w:tblW w:w="92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5"/>
        <w:gridCol w:w="1251"/>
        <w:gridCol w:w="708"/>
        <w:gridCol w:w="533"/>
        <w:gridCol w:w="380"/>
        <w:gridCol w:w="1005"/>
        <w:gridCol w:w="155"/>
        <w:gridCol w:w="169"/>
        <w:gridCol w:w="613"/>
        <w:gridCol w:w="832"/>
        <w:gridCol w:w="420"/>
        <w:gridCol w:w="15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9" w:type="dxa"/>
            <w:tcBorders>
              <w:top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 名</w:t>
            </w:r>
          </w:p>
        </w:tc>
        <w:tc>
          <w:tcPr>
            <w:tcW w:w="1964" w:type="dxa"/>
            <w:gridSpan w:val="3"/>
            <w:tcBorders>
              <w:top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73" w:type="dxa"/>
            <w:gridSpan w:val="4"/>
            <w:tcBorders>
              <w:top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 别</w:t>
            </w:r>
          </w:p>
        </w:tc>
        <w:tc>
          <w:tcPr>
            <w:tcW w:w="1614" w:type="dxa"/>
            <w:gridSpan w:val="3"/>
            <w:tcBorders>
              <w:top w:val="single" w:color="auto" w:sz="4" w:space="0"/>
            </w:tcBorders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Merge w:val="restart"/>
            <w:vAlign w:val="center"/>
          </w:tcPr>
          <w:p>
            <w:pPr>
              <w:spacing w:line="540" w:lineRule="exact"/>
              <w:ind w:firstLine="360" w:firstLineChars="150"/>
              <w:rPr>
                <w:rFonts w:hint="eastAsia" w:ascii="仿宋_GB2312" w:eastAsia="仿宋_GB2312"/>
                <w:color w:val="00FF00"/>
                <w:sz w:val="24"/>
              </w:rPr>
            </w:pPr>
            <w:r>
              <w:rPr>
                <w:rFonts w:hint="eastAsia" w:ascii="仿宋_GB2312" w:eastAsia="仿宋_GB2312"/>
                <w:color w:val="00FF00"/>
                <w:sz w:val="24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579" w:type="dxa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32"/>
                <w:sz w:val="24"/>
              </w:rPr>
              <w:t>参加工作时间</w:t>
            </w:r>
          </w:p>
        </w:tc>
        <w:tc>
          <w:tcPr>
            <w:tcW w:w="1964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2073" w:type="dxa"/>
            <w:gridSpan w:val="4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入职类型</w:t>
            </w:r>
          </w:p>
        </w:tc>
        <w:tc>
          <w:tcPr>
            <w:tcW w:w="1614" w:type="dxa"/>
            <w:gridSpan w:val="3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79" w:type="dxa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30"/>
                <w:sz w:val="24"/>
              </w:rPr>
              <w:t>身份证号码</w:t>
            </w:r>
          </w:p>
        </w:tc>
        <w:tc>
          <w:tcPr>
            <w:tcW w:w="5651" w:type="dxa"/>
            <w:gridSpan w:val="10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79" w:type="dxa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pacing w:val="-3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pacing w:val="-32"/>
                <w:sz w:val="24"/>
              </w:rPr>
              <w:t>现工作单位</w:t>
            </w:r>
          </w:p>
        </w:tc>
        <w:tc>
          <w:tcPr>
            <w:tcW w:w="5651" w:type="dxa"/>
            <w:gridSpan w:val="10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984" w:type="dxa"/>
            <w:gridSpan w:val="2"/>
            <w:vMerge w:val="continue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579" w:type="dxa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班主任年限</w:t>
            </w:r>
          </w:p>
        </w:tc>
        <w:tc>
          <w:tcPr>
            <w:tcW w:w="1256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621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现镇（校）工作年限</w:t>
            </w:r>
          </w:p>
        </w:tc>
        <w:tc>
          <w:tcPr>
            <w:tcW w:w="1329" w:type="dxa"/>
            <w:gridSpan w:val="3"/>
          </w:tcPr>
          <w:p>
            <w:pPr>
              <w:spacing w:line="540" w:lineRule="exact"/>
              <w:ind w:firstLine="1800" w:firstLineChars="750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  <w:tc>
          <w:tcPr>
            <w:tcW w:w="1445" w:type="dxa"/>
            <w:gridSpan w:val="2"/>
          </w:tcPr>
          <w:p>
            <w:pPr>
              <w:spacing w:line="540" w:lineRule="exact"/>
              <w:jc w:val="center"/>
              <w:rPr>
                <w:rFonts w:hint="default" w:ascii="仿宋_GB2312" w:eastAsia="仿宋_GB2312"/>
                <w:color w:val="000000"/>
                <w:w w:val="9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 w:val="24"/>
                <w:lang w:val="en-US" w:eastAsia="zh-CN"/>
              </w:rPr>
              <w:t>现任教学段</w:t>
            </w:r>
          </w:p>
        </w:tc>
        <w:tc>
          <w:tcPr>
            <w:tcW w:w="1984" w:type="dxa"/>
            <w:gridSpan w:val="2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579" w:type="dxa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健康状况</w:t>
            </w:r>
          </w:p>
        </w:tc>
        <w:tc>
          <w:tcPr>
            <w:tcW w:w="1256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621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教师资格证</w:t>
            </w:r>
            <w:r>
              <w:rPr>
                <w:rFonts w:hint="eastAsia" w:ascii="仿宋_GB2312"/>
                <w:color w:val="000000"/>
                <w:sz w:val="24"/>
                <w:lang w:eastAsia="zh-CN"/>
              </w:rPr>
              <w:t>学科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及</w:t>
            </w:r>
            <w:r>
              <w:rPr>
                <w:rFonts w:hint="eastAsia" w:ascii="仿宋_GB2312" w:eastAsia="仿宋_GB2312"/>
                <w:color w:val="auto"/>
                <w:sz w:val="24"/>
                <w:shd w:val="clear" w:color="auto" w:fill="auto"/>
                <w:lang w:val="en-US" w:eastAsia="zh-CN"/>
              </w:rPr>
              <w:t>学段</w:t>
            </w:r>
          </w:p>
        </w:tc>
        <w:tc>
          <w:tcPr>
            <w:tcW w:w="1329" w:type="dxa"/>
            <w:gridSpan w:val="3"/>
          </w:tcPr>
          <w:p>
            <w:pPr>
              <w:spacing w:line="540" w:lineRule="exact"/>
              <w:ind w:firstLine="1800" w:firstLineChars="7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</w:t>
            </w:r>
          </w:p>
        </w:tc>
        <w:tc>
          <w:tcPr>
            <w:tcW w:w="1445" w:type="dxa"/>
            <w:gridSpan w:val="2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1984" w:type="dxa"/>
            <w:gridSpan w:val="2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84" w:type="dxa"/>
            <w:gridSpan w:val="2"/>
            <w:shd w:val="clear" w:color="auto" w:fill="auto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  <w:szCs w:val="22"/>
                <w:lang w:val="en-US" w:eastAsia="en-US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现任教学科</w:t>
            </w:r>
          </w:p>
        </w:tc>
        <w:tc>
          <w:tcPr>
            <w:tcW w:w="1251" w:type="dxa"/>
            <w:shd w:val="clear" w:color="auto" w:fill="auto"/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hAnsi="仿宋" w:eastAsia="仿宋_GB2312" w:cs="宋体"/>
                <w:color w:val="000000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1241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本次选聘申报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学校</w:t>
            </w:r>
          </w:p>
        </w:tc>
        <w:tc>
          <w:tcPr>
            <w:tcW w:w="2322" w:type="dxa"/>
            <w:gridSpan w:val="5"/>
            <w:shd w:val="clear" w:color="auto" w:fill="auto"/>
          </w:tcPr>
          <w:p>
            <w:pPr>
              <w:spacing w:line="540" w:lineRule="exact"/>
              <w:rPr>
                <w:rFonts w:hint="eastAsia" w:ascii="仿宋_GB2312" w:hAnsi="仿宋" w:eastAsia="仿宋_GB2312" w:cs="宋体"/>
                <w:color w:val="000000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1252" w:type="dxa"/>
            <w:gridSpan w:val="2"/>
            <w:shd w:val="clear" w:color="auto" w:fill="auto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申报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8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学科</w:t>
            </w:r>
          </w:p>
        </w:tc>
        <w:tc>
          <w:tcPr>
            <w:tcW w:w="1564" w:type="dxa"/>
            <w:shd w:val="clear" w:color="auto" w:fill="auto"/>
          </w:tcPr>
          <w:p>
            <w:pPr>
              <w:spacing w:line="540" w:lineRule="exact"/>
              <w:rPr>
                <w:rFonts w:hint="eastAsia" w:ascii="仿宋_GB2312" w:hAnsi="仿宋" w:eastAsia="仿宋_GB2312" w:cs="宋体"/>
                <w:color w:val="000000"/>
                <w:sz w:val="24"/>
                <w:szCs w:val="22"/>
                <w:lang w:val="en-US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3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 w:val="24"/>
              </w:rPr>
              <w:t>第一学历毕业院校、专业</w:t>
            </w:r>
          </w:p>
        </w:tc>
        <w:tc>
          <w:tcPr>
            <w:tcW w:w="6379" w:type="dxa"/>
            <w:gridSpan w:val="10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835" w:type="dxa"/>
            <w:gridSpan w:val="3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w w:val="90"/>
                <w:sz w:val="24"/>
              </w:rPr>
              <w:t>最高学历毕业院校、专业</w:t>
            </w:r>
          </w:p>
        </w:tc>
        <w:tc>
          <w:tcPr>
            <w:tcW w:w="6379" w:type="dxa"/>
            <w:gridSpan w:val="10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工 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简 历</w:t>
            </w:r>
          </w:p>
        </w:tc>
        <w:tc>
          <w:tcPr>
            <w:tcW w:w="7635" w:type="dxa"/>
            <w:gridSpan w:val="12"/>
          </w:tcPr>
          <w:p>
            <w:pPr>
              <w:spacing w:line="54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157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县选聘工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作领导小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组办公室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4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审查意见</w:t>
            </w:r>
          </w:p>
        </w:tc>
        <w:tc>
          <w:tcPr>
            <w:tcW w:w="3882" w:type="dxa"/>
            <w:gridSpan w:val="6"/>
          </w:tcPr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初核意见：</w:t>
            </w:r>
          </w:p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初核人：</w:t>
            </w:r>
          </w:p>
          <w:p>
            <w:pPr>
              <w:spacing w:line="360" w:lineRule="exact"/>
              <w:ind w:firstLine="960" w:firstLineChars="400"/>
              <w:rPr>
                <w:rFonts w:hint="eastAsia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20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   月   日</w:t>
            </w:r>
          </w:p>
        </w:tc>
        <w:tc>
          <w:tcPr>
            <w:tcW w:w="3753" w:type="dxa"/>
            <w:gridSpan w:val="6"/>
          </w:tcPr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复核意见：</w:t>
            </w:r>
          </w:p>
          <w:p>
            <w:pPr>
              <w:spacing w:line="360" w:lineRule="exac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复核人：</w:t>
            </w:r>
          </w:p>
          <w:p>
            <w:pPr>
              <w:spacing w:line="360" w:lineRule="exact"/>
              <w:ind w:firstLine="1320" w:firstLineChars="550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20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26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spacing w:line="300" w:lineRule="exact"/>
        <w:ind w:firstLine="630" w:firstLineChars="30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说明：此报名表由应聘教师自行下载，如实填写后，携带相关证件原件及复印件，在规定时间、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地点报名。报名人对表中信息真实性负全责。</w:t>
      </w:r>
    </w:p>
    <w:p>
      <w:pPr>
        <w:spacing w:line="300" w:lineRule="exact"/>
        <w:ind w:firstLine="630" w:firstLineChars="300"/>
        <w:rPr>
          <w:rFonts w:ascii="仿宋" w:hAnsi="仿宋" w:eastAsia="仿宋"/>
          <w:b w:val="0"/>
          <w:sz w:val="32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入职类型：仅特岗招聘、事业单位招考填，其他类型不填。</w:t>
      </w:r>
    </w:p>
    <w:sectPr>
      <w:footerReference r:id="rId5" w:type="default"/>
      <w:pgSz w:w="11906" w:h="16838"/>
      <w:pgMar w:top="1438" w:right="1474" w:bottom="1320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74D5"/>
    <w:rsid w:val="00AA1D8D"/>
    <w:rsid w:val="00AE647A"/>
    <w:rsid w:val="00B47730"/>
    <w:rsid w:val="00CB0664"/>
    <w:rsid w:val="00FC693F"/>
    <w:rsid w:val="09805D64"/>
    <w:rsid w:val="32BB5035"/>
    <w:rsid w:val="410933A0"/>
    <w:rsid w:val="53145A66"/>
    <w:rsid w:val="5B09395B"/>
    <w:rsid w:val="72511B3C"/>
    <w:rsid w:val="74F64AC5"/>
    <w:rsid w:val="78C90BD7"/>
    <w:rsid w:val="7C232EBC"/>
    <w:rsid w:val="7F4D606A"/>
    <w:rsid w:val="7FA0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4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5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6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99"/>
  </w:style>
  <w:style w:type="paragraph" w:styleId="3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Body Text"/>
    <w:basedOn w:val="1"/>
    <w:link w:val="145"/>
    <w:unhideWhenUsed/>
    <w:qFormat/>
    <w:uiPriority w:val="99"/>
    <w:pPr>
      <w:spacing w:after="120"/>
    </w:p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6"/>
    <w:qFormat/>
    <w:uiPriority w:val="99"/>
  </w:style>
  <w:style w:type="character" w:customStyle="1" w:styleId="137">
    <w:name w:val="Footer Char"/>
    <w:basedOn w:val="133"/>
    <w:link w:val="25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6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20"/>
    <w:qFormat/>
    <w:uiPriority w:val="99"/>
  </w:style>
  <w:style w:type="character" w:customStyle="1" w:styleId="146">
    <w:name w:val="Body Text 2 Char"/>
    <w:basedOn w:val="133"/>
    <w:link w:val="29"/>
    <w:qFormat/>
    <w:uiPriority w:val="99"/>
  </w:style>
  <w:style w:type="character" w:customStyle="1" w:styleId="147">
    <w:name w:val="Body Text 3 Char"/>
    <w:basedOn w:val="133"/>
    <w:link w:val="18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3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7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4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2167</Words>
  <Characters>2281</Characters>
  <Lines>0</Lines>
  <Paragraphs>0</Paragraphs>
  <TotalTime>6</TotalTime>
  <ScaleCrop>false</ScaleCrop>
  <LinksUpToDate>false</LinksUpToDate>
  <CharactersWithSpaces>2298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Administrator</cp:lastModifiedBy>
  <cp:lastPrinted>2026-08-04T09:03:00Z</cp:lastPrinted>
  <dcterms:modified xsi:type="dcterms:W3CDTF">2026-08-04T09:13:07Z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eyJoZGlkIjoiMzc5ODljZTA0ZjRlN2ZjMDQ3MGIyNTZlYTIyYjg4ODciLCJ1c2VySWQiOiI0MzcyMjYzMDAifQ==</vt:lpwstr>
  </property>
  <property fmtid="{D5CDD505-2E9C-101B-9397-08002B2CF9AE}" pid="3" name="KSOProductBuildVer">
    <vt:lpwstr>2052-11.8.2.12265</vt:lpwstr>
  </property>
  <property fmtid="{D5CDD505-2E9C-101B-9397-08002B2CF9AE}" pid="4" name="ICV">
    <vt:lpwstr>68E23A87C13A41ADACEF61D84DFF5C7A_12</vt:lpwstr>
  </property>
</Properties>
</file>