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6CD5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both"/>
        <w:rPr>
          <w:rFonts w:hint="default" w:ascii="方正公文小标宋" w:hAnsi="方正公文小标宋" w:eastAsia="方正公文小标宋" w:cs="方正公文小标宋"/>
          <w:b w:val="0"/>
          <w:bCs w:val="0"/>
          <w:sz w:val="21"/>
          <w:szCs w:val="2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21"/>
          <w:szCs w:val="20"/>
          <w:lang w:val="en-US" w:eastAsia="zh-CN"/>
        </w:rPr>
        <w:t>附件2</w:t>
      </w:r>
    </w:p>
    <w:p w14:paraId="63007DB4">
      <w:pPr>
        <w:pStyle w:val="30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0"/>
        </w:rPr>
        <w:t>咸阳师范学院“泾渭学者”特聘教授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0"/>
          <w:lang w:val="en-US" w:eastAsia="zh-CN"/>
        </w:rPr>
        <w:t>申报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0"/>
        </w:rPr>
        <w:t>表</w:t>
      </w:r>
    </w:p>
    <w:tbl>
      <w:tblPr>
        <w:tblStyle w:val="33"/>
        <w:tblW w:w="5000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322"/>
        <w:gridCol w:w="1322"/>
        <w:gridCol w:w="1322"/>
        <w:gridCol w:w="1326"/>
        <w:gridCol w:w="1322"/>
        <w:gridCol w:w="1322"/>
        <w:gridCol w:w="1336"/>
      </w:tblGrid>
      <w:tr w14:paraId="33DE202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5000" w:type="pct"/>
            <w:gridSpan w:val="7"/>
            <w:vAlign w:val="center"/>
          </w:tcPr>
          <w:p w14:paraId="2155DDC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一、基本情况</w:t>
            </w:r>
          </w:p>
        </w:tc>
      </w:tr>
      <w:tr w14:paraId="28F073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470" w:hRule="atLeast"/>
          <w:jc w:val="center"/>
        </w:trPr>
        <w:tc>
          <w:tcPr>
            <w:tcW w:w="713" w:type="pct"/>
            <w:vAlign w:val="center"/>
          </w:tcPr>
          <w:p w14:paraId="63AA4B8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姓名</w:t>
            </w:r>
          </w:p>
        </w:tc>
        <w:tc>
          <w:tcPr>
            <w:tcW w:w="713" w:type="pct"/>
            <w:vAlign w:val="center"/>
          </w:tcPr>
          <w:p w14:paraId="33DE849F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46E4DFA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性别</w:t>
            </w:r>
          </w:p>
        </w:tc>
        <w:tc>
          <w:tcPr>
            <w:tcW w:w="713" w:type="pct"/>
            <w:vAlign w:val="center"/>
          </w:tcPr>
          <w:p w14:paraId="444ECF79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2D43642C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出生</w:t>
            </w:r>
          </w:p>
          <w:p w14:paraId="23958E3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年月</w:t>
            </w:r>
          </w:p>
        </w:tc>
        <w:tc>
          <w:tcPr>
            <w:tcW w:w="713" w:type="pct"/>
            <w:vAlign w:val="center"/>
          </w:tcPr>
          <w:p w14:paraId="53B2ABF0">
            <w:pPr>
              <w:spacing w:before="0" w:after="0" w:line="276" w:lineRule="auto"/>
              <w:ind w:firstLine="400" w:firstLineChars="200"/>
              <w:jc w:val="left"/>
              <w:rPr>
                <w:sz w:val="20"/>
                <w:szCs w:val="21"/>
              </w:rPr>
            </w:pPr>
          </w:p>
        </w:tc>
        <w:tc>
          <w:tcPr>
            <w:tcW w:w="716" w:type="pct"/>
            <w:vMerge w:val="restart"/>
            <w:vAlign w:val="center"/>
          </w:tcPr>
          <w:p w14:paraId="60BFDDC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照片</w:t>
            </w:r>
          </w:p>
        </w:tc>
      </w:tr>
      <w:tr w14:paraId="71B616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624" w:hRule="atLeast"/>
          <w:jc w:val="center"/>
        </w:trPr>
        <w:tc>
          <w:tcPr>
            <w:tcW w:w="713" w:type="pct"/>
            <w:vAlign w:val="center"/>
          </w:tcPr>
          <w:p w14:paraId="25F51A8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民族</w:t>
            </w:r>
          </w:p>
        </w:tc>
        <w:tc>
          <w:tcPr>
            <w:tcW w:w="713" w:type="pct"/>
            <w:vAlign w:val="center"/>
          </w:tcPr>
          <w:p w14:paraId="5C6E64CC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57E4AA4A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政治</w:t>
            </w:r>
          </w:p>
          <w:p w14:paraId="683D278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面貌</w:t>
            </w:r>
          </w:p>
        </w:tc>
        <w:tc>
          <w:tcPr>
            <w:tcW w:w="713" w:type="pct"/>
            <w:vAlign w:val="center"/>
          </w:tcPr>
          <w:p w14:paraId="4277F5D6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116FC33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学历</w:t>
            </w:r>
          </w:p>
        </w:tc>
        <w:tc>
          <w:tcPr>
            <w:tcW w:w="713" w:type="pct"/>
            <w:vAlign w:val="center"/>
          </w:tcPr>
          <w:p w14:paraId="5DFA2A64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  <w:bookmarkStart w:id="0" w:name="_GoBack"/>
            <w:bookmarkEnd w:id="0"/>
          </w:p>
        </w:tc>
        <w:tc>
          <w:tcPr>
            <w:tcW w:w="716" w:type="pct"/>
            <w:vMerge w:val="continue"/>
          </w:tcPr>
          <w:p w14:paraId="3CD6EE47">
            <w:pPr>
              <w:rPr>
                <w:sz w:val="20"/>
                <w:szCs w:val="21"/>
              </w:rPr>
            </w:pPr>
          </w:p>
        </w:tc>
      </w:tr>
      <w:tr w14:paraId="062C17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624" w:hRule="atLeast"/>
          <w:jc w:val="center"/>
        </w:trPr>
        <w:tc>
          <w:tcPr>
            <w:tcW w:w="713" w:type="pct"/>
            <w:vAlign w:val="center"/>
          </w:tcPr>
          <w:p w14:paraId="07A3C01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学位</w:t>
            </w:r>
          </w:p>
        </w:tc>
        <w:tc>
          <w:tcPr>
            <w:tcW w:w="713" w:type="pct"/>
            <w:vAlign w:val="center"/>
          </w:tcPr>
          <w:p w14:paraId="6BCE15D7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1B8E340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专业技术职务</w:t>
            </w:r>
          </w:p>
        </w:tc>
        <w:tc>
          <w:tcPr>
            <w:tcW w:w="713" w:type="pct"/>
            <w:vAlign w:val="center"/>
          </w:tcPr>
          <w:p w14:paraId="5542D848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00A8AFED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任职</w:t>
            </w:r>
          </w:p>
          <w:p w14:paraId="0D324D8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时间</w:t>
            </w:r>
          </w:p>
        </w:tc>
        <w:tc>
          <w:tcPr>
            <w:tcW w:w="1430" w:type="pct"/>
            <w:gridSpan w:val="2"/>
            <w:vAlign w:val="center"/>
          </w:tcPr>
          <w:p w14:paraId="3F25F065">
            <w:pPr>
              <w:spacing w:before="0" w:after="0" w:line="276" w:lineRule="auto"/>
              <w:ind w:firstLine="840" w:firstLineChars="300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月</w:t>
            </w:r>
          </w:p>
        </w:tc>
      </w:tr>
      <w:tr w14:paraId="0A3C0C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624" w:hRule="atLeast"/>
          <w:jc w:val="center"/>
        </w:trPr>
        <w:tc>
          <w:tcPr>
            <w:tcW w:w="713" w:type="pct"/>
            <w:vAlign w:val="center"/>
          </w:tcPr>
          <w:p w14:paraId="53EC99C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现工作单位</w:t>
            </w:r>
          </w:p>
        </w:tc>
        <w:tc>
          <w:tcPr>
            <w:tcW w:w="2141" w:type="pct"/>
            <w:gridSpan w:val="3"/>
            <w:vAlign w:val="center"/>
          </w:tcPr>
          <w:p w14:paraId="2055912F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6E44F8D1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现任</w:t>
            </w:r>
          </w:p>
          <w:p w14:paraId="5B2BD51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职务</w:t>
            </w:r>
          </w:p>
        </w:tc>
        <w:tc>
          <w:tcPr>
            <w:tcW w:w="1430" w:type="pct"/>
            <w:gridSpan w:val="2"/>
            <w:vAlign w:val="center"/>
          </w:tcPr>
          <w:p w14:paraId="2D7A1FC9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</w:tr>
      <w:tr w14:paraId="7D4EB5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288" w:hRule="atLeast"/>
          <w:jc w:val="center"/>
        </w:trPr>
        <w:tc>
          <w:tcPr>
            <w:tcW w:w="713" w:type="pct"/>
            <w:vAlign w:val="center"/>
          </w:tcPr>
          <w:p w14:paraId="7CE22E6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现从事学科及研究方向</w:t>
            </w:r>
          </w:p>
        </w:tc>
        <w:tc>
          <w:tcPr>
            <w:tcW w:w="4286" w:type="pct"/>
            <w:gridSpan w:val="6"/>
            <w:vAlign w:val="center"/>
          </w:tcPr>
          <w:p w14:paraId="790D99AB">
            <w:pPr>
              <w:spacing w:before="0" w:after="0" w:line="276" w:lineRule="auto"/>
              <w:jc w:val="left"/>
              <w:rPr>
                <w:rFonts w:hint="default" w:eastAsia="仿宋"/>
                <w:sz w:val="20"/>
                <w:szCs w:val="21"/>
                <w:lang w:val="en-US" w:eastAsia="zh-CN"/>
              </w:rPr>
            </w:pPr>
          </w:p>
        </w:tc>
      </w:tr>
      <w:tr w14:paraId="2AF401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624" w:hRule="atLeast"/>
          <w:jc w:val="center"/>
        </w:trPr>
        <w:tc>
          <w:tcPr>
            <w:tcW w:w="713" w:type="pct"/>
            <w:vAlign w:val="center"/>
          </w:tcPr>
          <w:p w14:paraId="595D494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拟应聘二级学院</w:t>
            </w:r>
          </w:p>
        </w:tc>
        <w:tc>
          <w:tcPr>
            <w:tcW w:w="2141" w:type="pct"/>
            <w:gridSpan w:val="3"/>
            <w:vAlign w:val="center"/>
          </w:tcPr>
          <w:p w14:paraId="33388053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  <w:tc>
          <w:tcPr>
            <w:tcW w:w="713" w:type="pct"/>
            <w:vAlign w:val="center"/>
          </w:tcPr>
          <w:p w14:paraId="3B5B874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拟聘岗位类型</w:t>
            </w:r>
          </w:p>
        </w:tc>
        <w:tc>
          <w:tcPr>
            <w:tcW w:w="1430" w:type="pct"/>
            <w:gridSpan w:val="2"/>
            <w:vAlign w:val="center"/>
          </w:tcPr>
          <w:p w14:paraId="4E2999F8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□全职岗　□兼职岗</w:t>
            </w:r>
          </w:p>
        </w:tc>
      </w:tr>
      <w:tr w14:paraId="5C2240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112" w:hRule="atLeast"/>
          <w:jc w:val="center"/>
        </w:trPr>
        <w:tc>
          <w:tcPr>
            <w:tcW w:w="713" w:type="pct"/>
            <w:vAlign w:val="center"/>
          </w:tcPr>
          <w:p w14:paraId="091E01E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拟应聘学科研究方向</w:t>
            </w:r>
          </w:p>
        </w:tc>
        <w:tc>
          <w:tcPr>
            <w:tcW w:w="4286" w:type="pct"/>
            <w:gridSpan w:val="6"/>
            <w:vAlign w:val="center"/>
          </w:tcPr>
          <w:p w14:paraId="3C8F6F0F">
            <w:pPr>
              <w:spacing w:before="0" w:after="0" w:line="276" w:lineRule="auto"/>
              <w:jc w:val="left"/>
              <w:rPr>
                <w:rFonts w:hint="eastAsia" w:eastAsia="仿宋"/>
                <w:sz w:val="20"/>
                <w:szCs w:val="21"/>
                <w:lang w:eastAsia="zh-CN"/>
              </w:rPr>
            </w:pPr>
          </w:p>
        </w:tc>
      </w:tr>
      <w:tr w14:paraId="7F378C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624" w:hRule="atLeast"/>
          <w:jc w:val="center"/>
        </w:trPr>
        <w:tc>
          <w:tcPr>
            <w:tcW w:w="713" w:type="pct"/>
            <w:vAlign w:val="center"/>
          </w:tcPr>
          <w:p w14:paraId="5C36FF3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拟到校工作时间安排</w:t>
            </w:r>
          </w:p>
        </w:tc>
        <w:tc>
          <w:tcPr>
            <w:tcW w:w="4286" w:type="pct"/>
            <w:gridSpan w:val="6"/>
            <w:vAlign w:val="center"/>
          </w:tcPr>
          <w:p w14:paraId="3982CE6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每年累计个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月（兼职岗每年到校工作时间不少于2个月）</w:t>
            </w:r>
          </w:p>
        </w:tc>
      </w:tr>
      <w:tr w14:paraId="7F79CB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8" w:hRule="atLeast"/>
          <w:jc w:val="center"/>
        </w:trPr>
        <w:tc>
          <w:tcPr>
            <w:tcW w:w="713" w:type="pct"/>
            <w:vAlign w:val="center"/>
          </w:tcPr>
          <w:p w14:paraId="394BE82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现所在学校学科水平</w:t>
            </w:r>
          </w:p>
        </w:tc>
        <w:tc>
          <w:tcPr>
            <w:tcW w:w="4286" w:type="pct"/>
            <w:gridSpan w:val="6"/>
            <w:vAlign w:val="center"/>
          </w:tcPr>
          <w:p w14:paraId="4ACD23BA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0F2E3AF2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教育部第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轮学科评估档，所在学科为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（须达到B+及以上）</w:t>
            </w:r>
          </w:p>
          <w:p w14:paraId="475B602B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20EFA8DD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</w:tc>
      </w:tr>
    </w:tbl>
    <w:p w14:paraId="794E965E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47"/>
        <w:gridCol w:w="2089"/>
        <w:gridCol w:w="2268"/>
        <w:gridCol w:w="2268"/>
      </w:tblGrid>
      <w:tr w14:paraId="061EDC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2" w:type="dxa"/>
            <w:gridSpan w:val="4"/>
            <w:vAlign w:val="center"/>
          </w:tcPr>
          <w:p w14:paraId="240C491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二、主要学习经历（从本科起填写）</w:t>
            </w:r>
          </w:p>
        </w:tc>
      </w:tr>
      <w:tr w14:paraId="06A0BF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2447" w:type="dxa"/>
            <w:vAlign w:val="center"/>
          </w:tcPr>
          <w:p w14:paraId="45E6A1A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起止时间</w:t>
            </w:r>
          </w:p>
        </w:tc>
        <w:tc>
          <w:tcPr>
            <w:tcW w:w="2089" w:type="dxa"/>
            <w:vAlign w:val="center"/>
          </w:tcPr>
          <w:p w14:paraId="3264363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学校及院系</w:t>
            </w:r>
          </w:p>
        </w:tc>
        <w:tc>
          <w:tcPr>
            <w:tcW w:w="2268" w:type="dxa"/>
            <w:vAlign w:val="center"/>
          </w:tcPr>
          <w:p w14:paraId="6B30791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所学专业</w:t>
            </w:r>
          </w:p>
        </w:tc>
        <w:tc>
          <w:tcPr>
            <w:tcW w:w="2268" w:type="dxa"/>
            <w:vAlign w:val="center"/>
          </w:tcPr>
          <w:p w14:paraId="499B425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学历学位</w:t>
            </w:r>
          </w:p>
        </w:tc>
      </w:tr>
      <w:tr w14:paraId="11873C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47" w:type="dxa"/>
            <w:vAlign w:val="center"/>
          </w:tcPr>
          <w:p w14:paraId="3B1C6013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089" w:type="dxa"/>
            <w:vAlign w:val="center"/>
          </w:tcPr>
          <w:p w14:paraId="7CD3EBA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F8469A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1899E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3A5D90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47" w:type="dxa"/>
            <w:vAlign w:val="center"/>
          </w:tcPr>
          <w:p w14:paraId="534578D6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089" w:type="dxa"/>
            <w:vAlign w:val="center"/>
          </w:tcPr>
          <w:p w14:paraId="17C5A73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142A99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C48763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7CFC93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47" w:type="dxa"/>
            <w:vAlign w:val="center"/>
          </w:tcPr>
          <w:p w14:paraId="2073CC74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089" w:type="dxa"/>
            <w:vAlign w:val="center"/>
          </w:tcPr>
          <w:p w14:paraId="57971F8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9C94B9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EF1DE0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631228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47" w:type="dxa"/>
            <w:vAlign w:val="center"/>
          </w:tcPr>
          <w:p w14:paraId="1BEFA2C2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089" w:type="dxa"/>
            <w:vAlign w:val="center"/>
          </w:tcPr>
          <w:p w14:paraId="46A5DEA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05F8B1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C86113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0AA960D3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35"/>
        <w:gridCol w:w="2101"/>
        <w:gridCol w:w="2268"/>
        <w:gridCol w:w="2268"/>
      </w:tblGrid>
      <w:tr w14:paraId="63BA2F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2" w:type="dxa"/>
            <w:gridSpan w:val="4"/>
            <w:vAlign w:val="center"/>
          </w:tcPr>
          <w:p w14:paraId="5D638AB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三、主要工作经历</w:t>
            </w:r>
          </w:p>
        </w:tc>
      </w:tr>
      <w:tr w14:paraId="3F8A4E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2435" w:type="dxa"/>
            <w:vAlign w:val="center"/>
          </w:tcPr>
          <w:p w14:paraId="5AB2702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起止时间</w:t>
            </w:r>
          </w:p>
        </w:tc>
        <w:tc>
          <w:tcPr>
            <w:tcW w:w="2101" w:type="dxa"/>
            <w:vAlign w:val="center"/>
          </w:tcPr>
          <w:p w14:paraId="142CD8F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工作单位</w:t>
            </w:r>
          </w:p>
        </w:tc>
        <w:tc>
          <w:tcPr>
            <w:tcW w:w="2268" w:type="dxa"/>
            <w:vAlign w:val="center"/>
          </w:tcPr>
          <w:p w14:paraId="2C46A1D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职务（岗位）</w:t>
            </w:r>
          </w:p>
        </w:tc>
        <w:tc>
          <w:tcPr>
            <w:tcW w:w="2268" w:type="dxa"/>
            <w:vAlign w:val="center"/>
          </w:tcPr>
          <w:p w14:paraId="76EE5D6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备注</w:t>
            </w:r>
          </w:p>
        </w:tc>
      </w:tr>
      <w:tr w14:paraId="102D38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vAlign w:val="center"/>
          </w:tcPr>
          <w:p w14:paraId="200D76B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69C5EA6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7AAFF8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F3CD74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6F68C4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vAlign w:val="center"/>
          </w:tcPr>
          <w:p w14:paraId="0E58732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4F0BB99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D433D9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5DB866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509EE2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vAlign w:val="center"/>
          </w:tcPr>
          <w:p w14:paraId="448C29C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1B65187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3E7376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3F46E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7F0FB1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vAlign w:val="center"/>
          </w:tcPr>
          <w:p w14:paraId="0BA1FA1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49B9669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D8BE89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FD6AAF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6B1781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shd w:val="clear" w:color="auto" w:fill="auto"/>
            <w:vAlign w:val="center"/>
          </w:tcPr>
          <w:p w14:paraId="382CA20B">
            <w:pPr>
              <w:spacing w:before="0" w:after="0" w:line="276" w:lineRule="auto"/>
              <w:jc w:val="center"/>
              <w:rPr>
                <w:rFonts w:ascii="Times New Roman" w:hAnsi="Times New Roman" w:eastAsia="宋体" w:cstheme="minorBidi"/>
                <w:sz w:val="20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282542A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44DD23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042816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2CB3E2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2435" w:type="dxa"/>
            <w:shd w:val="clear" w:color="auto" w:fill="auto"/>
            <w:vAlign w:val="center"/>
          </w:tcPr>
          <w:p w14:paraId="4B5169C5">
            <w:pPr>
              <w:spacing w:before="0" w:after="0" w:line="276" w:lineRule="auto"/>
              <w:jc w:val="center"/>
              <w:rPr>
                <w:rFonts w:ascii="Times New Roman" w:hAnsi="Times New Roman" w:eastAsia="宋体" w:cstheme="minorBidi"/>
                <w:sz w:val="20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2101" w:type="dxa"/>
            <w:vAlign w:val="center"/>
          </w:tcPr>
          <w:p w14:paraId="645FD5D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B57BA1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3CB994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36678584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24"/>
        <w:gridCol w:w="3024"/>
        <w:gridCol w:w="3024"/>
      </w:tblGrid>
      <w:tr w14:paraId="77AFE3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2" w:type="dxa"/>
            <w:gridSpan w:val="3"/>
            <w:vAlign w:val="center"/>
          </w:tcPr>
          <w:p w14:paraId="66DDAFF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四、主要学术兼职及社会任职</w:t>
            </w:r>
          </w:p>
        </w:tc>
      </w:tr>
      <w:tr w14:paraId="223E4A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3024" w:type="dxa"/>
            <w:vAlign w:val="center"/>
          </w:tcPr>
          <w:p w14:paraId="1A03DB11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起止时间</w:t>
            </w:r>
          </w:p>
        </w:tc>
        <w:tc>
          <w:tcPr>
            <w:tcW w:w="3024" w:type="dxa"/>
            <w:vAlign w:val="center"/>
          </w:tcPr>
          <w:p w14:paraId="7C46C9A6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学术组织／期刊／机构名称</w:t>
            </w:r>
          </w:p>
        </w:tc>
        <w:tc>
          <w:tcPr>
            <w:tcW w:w="3024" w:type="dxa"/>
            <w:vAlign w:val="center"/>
          </w:tcPr>
          <w:p w14:paraId="6FD2F6EC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担任职务</w:t>
            </w:r>
          </w:p>
        </w:tc>
      </w:tr>
      <w:tr w14:paraId="47A8D2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Align w:val="center"/>
          </w:tcPr>
          <w:p w14:paraId="4583DFC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3024" w:type="dxa"/>
            <w:vAlign w:val="center"/>
          </w:tcPr>
          <w:p w14:paraId="6D18E93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3024" w:type="dxa"/>
            <w:vAlign w:val="center"/>
          </w:tcPr>
          <w:p w14:paraId="4A9F64F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EF29B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Align w:val="center"/>
          </w:tcPr>
          <w:p w14:paraId="1F90A12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3024" w:type="dxa"/>
            <w:vAlign w:val="center"/>
          </w:tcPr>
          <w:p w14:paraId="721FC34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3024" w:type="dxa"/>
            <w:vAlign w:val="center"/>
          </w:tcPr>
          <w:p w14:paraId="2D5C81E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278DA2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vAlign w:val="center"/>
          </w:tcPr>
          <w:p w14:paraId="587892D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3024" w:type="dxa"/>
            <w:vAlign w:val="center"/>
          </w:tcPr>
          <w:p w14:paraId="0A7743A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3024" w:type="dxa"/>
            <w:vAlign w:val="center"/>
          </w:tcPr>
          <w:p w14:paraId="11D75C5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3FA315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shd w:val="clear" w:color="auto" w:fill="auto"/>
            <w:vAlign w:val="center"/>
          </w:tcPr>
          <w:p w14:paraId="11E560FE">
            <w:pPr>
              <w:spacing w:before="0" w:after="0" w:line="276" w:lineRule="auto"/>
              <w:jc w:val="center"/>
              <w:rPr>
                <w:rFonts w:ascii="Times New Roman" w:hAnsi="Times New Roman" w:eastAsia="宋体" w:cstheme="minorBidi"/>
                <w:sz w:val="20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3024" w:type="dxa"/>
            <w:vAlign w:val="center"/>
          </w:tcPr>
          <w:p w14:paraId="3F84CEB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3024" w:type="dxa"/>
            <w:vAlign w:val="center"/>
          </w:tcPr>
          <w:p w14:paraId="05C09C2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2DB239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3024" w:type="dxa"/>
            <w:shd w:val="clear" w:color="auto" w:fill="auto"/>
            <w:vAlign w:val="center"/>
          </w:tcPr>
          <w:p w14:paraId="3E9FAE3B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月至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月</w:t>
            </w:r>
          </w:p>
        </w:tc>
        <w:tc>
          <w:tcPr>
            <w:tcW w:w="3024" w:type="dxa"/>
            <w:vAlign w:val="center"/>
          </w:tcPr>
          <w:p w14:paraId="27A933D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3024" w:type="dxa"/>
            <w:vAlign w:val="center"/>
          </w:tcPr>
          <w:p w14:paraId="06BFF16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57FF1D93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14"/>
        <w:gridCol w:w="1814"/>
        <w:gridCol w:w="1814"/>
        <w:gridCol w:w="1814"/>
        <w:gridCol w:w="1814"/>
      </w:tblGrid>
      <w:tr w14:paraId="2683BE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5"/>
            <w:vAlign w:val="center"/>
          </w:tcPr>
          <w:p w14:paraId="348CB16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五、主要学术成就与业绩（近5年）</w:t>
            </w:r>
          </w:p>
        </w:tc>
      </w:tr>
      <w:tr w14:paraId="47D785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5"/>
            <w:vAlign w:val="center"/>
          </w:tcPr>
          <w:p w14:paraId="367535D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楷体"/>
                <w:b w:val="0"/>
                <w:color w:val="000000"/>
                <w:sz w:val="28"/>
                <w:szCs w:val="21"/>
              </w:rPr>
              <w:t>（一）代表性学术论文（限填10项，按重要性排序）</w:t>
            </w:r>
          </w:p>
        </w:tc>
      </w:tr>
      <w:tr w14:paraId="159D4CA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680" w:type="dxa"/>
            <w:vAlign w:val="center"/>
          </w:tcPr>
          <w:p w14:paraId="0FE1F12E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3288" w:type="dxa"/>
            <w:vAlign w:val="center"/>
          </w:tcPr>
          <w:p w14:paraId="33565015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论文题目</w:t>
            </w:r>
          </w:p>
        </w:tc>
        <w:tc>
          <w:tcPr>
            <w:tcW w:w="2551" w:type="dxa"/>
            <w:vAlign w:val="center"/>
          </w:tcPr>
          <w:p w14:paraId="172091D4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发表刊物及时间</w:t>
            </w:r>
          </w:p>
        </w:tc>
        <w:tc>
          <w:tcPr>
            <w:tcW w:w="1417" w:type="dxa"/>
            <w:vAlign w:val="center"/>
          </w:tcPr>
          <w:p w14:paraId="0D93D64A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级别／收录情况</w:t>
            </w:r>
          </w:p>
        </w:tc>
        <w:tc>
          <w:tcPr>
            <w:tcW w:w="1134" w:type="dxa"/>
            <w:vAlign w:val="center"/>
          </w:tcPr>
          <w:p w14:paraId="70DD6AC9">
            <w:pPr>
              <w:spacing w:before="0" w:after="0" w:line="276" w:lineRule="auto"/>
              <w:jc w:val="center"/>
              <w:rPr>
                <w:rFonts w:hint="eastAsia" w:eastAsia="仿宋"/>
                <w:sz w:val="18"/>
                <w:szCs w:val="20"/>
                <w:lang w:eastAsia="zh-CN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本人</w:t>
            </w:r>
            <w:r>
              <w:rPr>
                <w:rFonts w:hint="eastAsia" w:eastAsia="仿宋"/>
                <w:b/>
                <w:color w:val="000000"/>
                <w:sz w:val="24"/>
                <w:szCs w:val="20"/>
                <w:lang w:val="en-US" w:eastAsia="zh-CN"/>
              </w:rPr>
              <w:t>排名</w:t>
            </w:r>
          </w:p>
        </w:tc>
      </w:tr>
      <w:tr w14:paraId="0BCF5C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26D9FC7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1</w:t>
            </w:r>
          </w:p>
        </w:tc>
        <w:tc>
          <w:tcPr>
            <w:tcW w:w="3288" w:type="dxa"/>
            <w:vAlign w:val="center"/>
          </w:tcPr>
          <w:p w14:paraId="318C9A2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3F734DF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2EF56D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013AF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C80AD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438BE48D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2</w:t>
            </w:r>
          </w:p>
        </w:tc>
        <w:tc>
          <w:tcPr>
            <w:tcW w:w="3288" w:type="dxa"/>
            <w:vAlign w:val="center"/>
          </w:tcPr>
          <w:p w14:paraId="7A64A76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22BC397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BB00DE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BECCA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A5F02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2644AE06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3</w:t>
            </w:r>
          </w:p>
        </w:tc>
        <w:tc>
          <w:tcPr>
            <w:tcW w:w="3288" w:type="dxa"/>
            <w:vAlign w:val="center"/>
          </w:tcPr>
          <w:p w14:paraId="0BF99A1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AC0A34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D6CACD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752BA4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4EB7A400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512"/>
        <w:gridCol w:w="1512"/>
        <w:gridCol w:w="1512"/>
        <w:gridCol w:w="1512"/>
        <w:gridCol w:w="1512"/>
        <w:gridCol w:w="1512"/>
      </w:tblGrid>
      <w:tr w14:paraId="64DF12E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6"/>
            <w:vAlign w:val="center"/>
          </w:tcPr>
          <w:p w14:paraId="081A53D2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楷体"/>
                <w:b w:val="0"/>
                <w:color w:val="000000"/>
                <w:sz w:val="28"/>
                <w:szCs w:val="21"/>
              </w:rPr>
              <w:t>（二）主持或参与的科研项目（近5年）</w:t>
            </w:r>
          </w:p>
        </w:tc>
      </w:tr>
      <w:tr w14:paraId="158C45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680" w:type="dxa"/>
            <w:vAlign w:val="center"/>
          </w:tcPr>
          <w:p w14:paraId="4CDECE66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2835" w:type="dxa"/>
            <w:vAlign w:val="center"/>
          </w:tcPr>
          <w:p w14:paraId="16A2F881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项目名称</w:t>
            </w:r>
          </w:p>
        </w:tc>
        <w:tc>
          <w:tcPr>
            <w:tcW w:w="1984" w:type="dxa"/>
            <w:vAlign w:val="center"/>
          </w:tcPr>
          <w:p w14:paraId="184AD216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项目来源（编号）</w:t>
            </w:r>
          </w:p>
        </w:tc>
        <w:tc>
          <w:tcPr>
            <w:tcW w:w="1587" w:type="dxa"/>
            <w:vAlign w:val="center"/>
          </w:tcPr>
          <w:p w14:paraId="0066DDDB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起止时间</w:t>
            </w:r>
          </w:p>
        </w:tc>
        <w:tc>
          <w:tcPr>
            <w:tcW w:w="1020" w:type="dxa"/>
            <w:vAlign w:val="center"/>
          </w:tcPr>
          <w:p w14:paraId="3A279C3A">
            <w:pPr>
              <w:spacing w:before="0" w:after="0" w:line="276" w:lineRule="auto"/>
              <w:jc w:val="center"/>
              <w:rPr>
                <w:rFonts w:hint="default" w:eastAsia="宋体"/>
                <w:sz w:val="18"/>
                <w:szCs w:val="20"/>
                <w:lang w:val="en-US" w:eastAsia="zh-CN"/>
              </w:rPr>
            </w:pPr>
            <w:r>
              <w:rPr>
                <w:rFonts w:hint="eastAsia" w:eastAsia="仿宋"/>
                <w:b/>
                <w:color w:val="000000"/>
                <w:sz w:val="24"/>
                <w:szCs w:val="20"/>
                <w:lang w:val="en-US" w:eastAsia="zh-CN"/>
              </w:rPr>
              <w:t>主持/参与</w:t>
            </w:r>
          </w:p>
        </w:tc>
        <w:tc>
          <w:tcPr>
            <w:tcW w:w="964" w:type="dxa"/>
            <w:vAlign w:val="center"/>
          </w:tcPr>
          <w:p w14:paraId="5FF53E09">
            <w:pPr>
              <w:spacing w:before="0" w:after="0" w:line="276" w:lineRule="auto"/>
              <w:jc w:val="center"/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经费</w:t>
            </w:r>
          </w:p>
          <w:p w14:paraId="5F501CF1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（万元）</w:t>
            </w:r>
          </w:p>
        </w:tc>
      </w:tr>
      <w:tr w14:paraId="1A585B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2FC6192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1</w:t>
            </w:r>
          </w:p>
        </w:tc>
        <w:tc>
          <w:tcPr>
            <w:tcW w:w="2835" w:type="dxa"/>
            <w:vAlign w:val="center"/>
          </w:tcPr>
          <w:p w14:paraId="6434852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4E5BCFD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7F908F3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74DC4DD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78D60B1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3A154B6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26B36153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2</w:t>
            </w:r>
          </w:p>
        </w:tc>
        <w:tc>
          <w:tcPr>
            <w:tcW w:w="2835" w:type="dxa"/>
            <w:vAlign w:val="center"/>
          </w:tcPr>
          <w:p w14:paraId="7C00E8D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11CF71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24467C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6199795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587BC53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03683D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4E6A79FE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3</w:t>
            </w:r>
          </w:p>
        </w:tc>
        <w:tc>
          <w:tcPr>
            <w:tcW w:w="2835" w:type="dxa"/>
            <w:vAlign w:val="center"/>
          </w:tcPr>
          <w:p w14:paraId="47B79B5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ED84C8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06D04DE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5B96B9C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1B1B96B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7634AB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5231946D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4</w:t>
            </w:r>
          </w:p>
        </w:tc>
        <w:tc>
          <w:tcPr>
            <w:tcW w:w="2835" w:type="dxa"/>
            <w:vAlign w:val="center"/>
          </w:tcPr>
          <w:p w14:paraId="3A04B66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6EFA6CD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E77858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020" w:type="dxa"/>
            <w:vAlign w:val="center"/>
          </w:tcPr>
          <w:p w14:paraId="2B63BF8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6A20D1C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04E05A8F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14"/>
        <w:gridCol w:w="1814"/>
        <w:gridCol w:w="1814"/>
        <w:gridCol w:w="1814"/>
        <w:gridCol w:w="1814"/>
      </w:tblGrid>
      <w:tr w14:paraId="49432E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5"/>
            <w:vAlign w:val="center"/>
          </w:tcPr>
          <w:p w14:paraId="65016C7A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楷体"/>
                <w:b w:val="0"/>
                <w:color w:val="000000"/>
                <w:sz w:val="28"/>
                <w:szCs w:val="21"/>
              </w:rPr>
              <w:t>（三）科研成果获奖（近5年）</w:t>
            </w:r>
          </w:p>
        </w:tc>
      </w:tr>
      <w:tr w14:paraId="521FEF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1814" w:type="dxa"/>
            <w:vAlign w:val="center"/>
          </w:tcPr>
          <w:p w14:paraId="553AD00A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1814" w:type="dxa"/>
            <w:vAlign w:val="center"/>
          </w:tcPr>
          <w:p w14:paraId="2766DCFD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获奖名称及等级</w:t>
            </w:r>
          </w:p>
        </w:tc>
        <w:tc>
          <w:tcPr>
            <w:tcW w:w="1814" w:type="dxa"/>
            <w:vAlign w:val="center"/>
          </w:tcPr>
          <w:p w14:paraId="215FC532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授奖单位</w:t>
            </w:r>
          </w:p>
        </w:tc>
        <w:tc>
          <w:tcPr>
            <w:tcW w:w="1814" w:type="dxa"/>
            <w:vAlign w:val="center"/>
          </w:tcPr>
          <w:p w14:paraId="12AD9127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获奖时间</w:t>
            </w:r>
          </w:p>
        </w:tc>
        <w:tc>
          <w:tcPr>
            <w:tcW w:w="1814" w:type="dxa"/>
            <w:vAlign w:val="center"/>
          </w:tcPr>
          <w:p w14:paraId="41922120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本人排名</w:t>
            </w:r>
          </w:p>
        </w:tc>
      </w:tr>
      <w:tr w14:paraId="540F98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vAlign w:val="center"/>
          </w:tcPr>
          <w:p w14:paraId="22D4164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74A65F5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479980F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1347E81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1EFFC44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6D1B56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vAlign w:val="center"/>
          </w:tcPr>
          <w:p w14:paraId="7EE563E6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2</w:t>
            </w:r>
          </w:p>
        </w:tc>
        <w:tc>
          <w:tcPr>
            <w:tcW w:w="1814" w:type="dxa"/>
            <w:vAlign w:val="center"/>
          </w:tcPr>
          <w:p w14:paraId="25DED118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C8C45DD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685BB0C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64102E4F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27EA53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vAlign w:val="center"/>
          </w:tcPr>
          <w:p w14:paraId="6A3CEBF6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3</w:t>
            </w:r>
          </w:p>
        </w:tc>
        <w:tc>
          <w:tcPr>
            <w:tcW w:w="1814" w:type="dxa"/>
            <w:vAlign w:val="center"/>
          </w:tcPr>
          <w:p w14:paraId="7D75D26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0AD357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BA08F8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11B0030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EDCD1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vAlign w:val="center"/>
          </w:tcPr>
          <w:p w14:paraId="5D5198ED">
            <w:pPr>
              <w:spacing w:before="0" w:after="0" w:line="276" w:lineRule="auto"/>
              <w:jc w:val="center"/>
              <w:rPr>
                <w:rFonts w:hint="eastAsia" w:ascii="Times New Roman" w:hAnsi="Times New Roman" w:eastAsia="仿宋"/>
                <w:b w:val="0"/>
                <w:color w:val="000000"/>
                <w:sz w:val="28"/>
                <w:szCs w:val="21"/>
                <w:lang w:val="en-US"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4</w:t>
            </w:r>
          </w:p>
        </w:tc>
        <w:tc>
          <w:tcPr>
            <w:tcW w:w="1814" w:type="dxa"/>
            <w:vAlign w:val="center"/>
          </w:tcPr>
          <w:p w14:paraId="4621891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2145E93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682F15EE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38A1EE1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21BF5D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vAlign w:val="center"/>
          </w:tcPr>
          <w:p w14:paraId="3F73D8D4">
            <w:pPr>
              <w:spacing w:before="0" w:after="0" w:line="276" w:lineRule="auto"/>
              <w:jc w:val="center"/>
              <w:rPr>
                <w:rFonts w:hint="default" w:eastAsia="仿宋"/>
                <w:b w:val="0"/>
                <w:color w:val="000000"/>
                <w:sz w:val="28"/>
                <w:szCs w:val="21"/>
                <w:lang w:val="en-US"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5</w:t>
            </w:r>
          </w:p>
        </w:tc>
        <w:tc>
          <w:tcPr>
            <w:tcW w:w="1814" w:type="dxa"/>
            <w:vAlign w:val="center"/>
          </w:tcPr>
          <w:p w14:paraId="5223C3A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7AB57C07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213171B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814" w:type="dxa"/>
            <w:vAlign w:val="center"/>
          </w:tcPr>
          <w:p w14:paraId="5D0C47C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302F0FEB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814"/>
        <w:gridCol w:w="1814"/>
        <w:gridCol w:w="1814"/>
        <w:gridCol w:w="1814"/>
        <w:gridCol w:w="1814"/>
      </w:tblGrid>
      <w:tr w14:paraId="55EABA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0" w:type="dxa"/>
            <w:gridSpan w:val="5"/>
            <w:vAlign w:val="center"/>
          </w:tcPr>
          <w:p w14:paraId="3595FBB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楷体"/>
                <w:b w:val="0"/>
                <w:color w:val="000000"/>
                <w:sz w:val="28"/>
                <w:szCs w:val="21"/>
              </w:rPr>
              <w:t>（四）专利及其他知识产权（近5年）</w:t>
            </w:r>
          </w:p>
        </w:tc>
      </w:tr>
      <w:tr w14:paraId="63FFF5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tblHeader/>
          <w:jc w:val="center"/>
        </w:trPr>
        <w:tc>
          <w:tcPr>
            <w:tcW w:w="680" w:type="dxa"/>
            <w:vAlign w:val="center"/>
          </w:tcPr>
          <w:p w14:paraId="707425A2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序号</w:t>
            </w:r>
          </w:p>
        </w:tc>
        <w:tc>
          <w:tcPr>
            <w:tcW w:w="3118" w:type="dxa"/>
            <w:vAlign w:val="center"/>
          </w:tcPr>
          <w:p w14:paraId="07A4357A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名称</w:t>
            </w:r>
          </w:p>
        </w:tc>
        <w:tc>
          <w:tcPr>
            <w:tcW w:w="1417" w:type="dxa"/>
            <w:vAlign w:val="center"/>
          </w:tcPr>
          <w:p w14:paraId="1E0D5C52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类型</w:t>
            </w:r>
          </w:p>
        </w:tc>
        <w:tc>
          <w:tcPr>
            <w:tcW w:w="1587" w:type="dxa"/>
            <w:vAlign w:val="center"/>
          </w:tcPr>
          <w:p w14:paraId="77153593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授权／登记时间</w:t>
            </w:r>
          </w:p>
        </w:tc>
        <w:tc>
          <w:tcPr>
            <w:tcW w:w="2268" w:type="dxa"/>
            <w:vAlign w:val="center"/>
          </w:tcPr>
          <w:p w14:paraId="1B3A3FE3">
            <w:pPr>
              <w:spacing w:before="0" w:after="0" w:line="276" w:lineRule="auto"/>
              <w:jc w:val="center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4"/>
                <w:szCs w:val="20"/>
              </w:rPr>
              <w:t>专利权人／本人排名</w:t>
            </w:r>
          </w:p>
        </w:tc>
      </w:tr>
      <w:tr w14:paraId="738E8C0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7EE871C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1</w:t>
            </w:r>
          </w:p>
        </w:tc>
        <w:tc>
          <w:tcPr>
            <w:tcW w:w="3118" w:type="dxa"/>
            <w:vAlign w:val="center"/>
          </w:tcPr>
          <w:p w14:paraId="07FFE79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74EF9E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130E0D9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9B3FFA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1B2F8B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0D50703E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2</w:t>
            </w:r>
          </w:p>
        </w:tc>
        <w:tc>
          <w:tcPr>
            <w:tcW w:w="3118" w:type="dxa"/>
            <w:vAlign w:val="center"/>
          </w:tcPr>
          <w:p w14:paraId="31491B5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4ACE76B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3D44F77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51D4A04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  <w:tr w14:paraId="4A5475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10" w:hRule="atLeast"/>
          <w:jc w:val="center"/>
        </w:trPr>
        <w:tc>
          <w:tcPr>
            <w:tcW w:w="680" w:type="dxa"/>
            <w:vAlign w:val="center"/>
          </w:tcPr>
          <w:p w14:paraId="7B160AD7">
            <w:pPr>
              <w:spacing w:before="0" w:after="0" w:line="276" w:lineRule="auto"/>
              <w:jc w:val="center"/>
              <w:rPr>
                <w:rFonts w:hint="eastAsia" w:eastAsia="宋体"/>
                <w:sz w:val="20"/>
                <w:szCs w:val="21"/>
                <w:lang w:eastAsia="zh-CN"/>
              </w:rPr>
            </w:pP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>3</w:t>
            </w:r>
          </w:p>
        </w:tc>
        <w:tc>
          <w:tcPr>
            <w:tcW w:w="3118" w:type="dxa"/>
            <w:vAlign w:val="center"/>
          </w:tcPr>
          <w:p w14:paraId="32C4D32C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7E460F1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1587" w:type="dxa"/>
            <w:vAlign w:val="center"/>
          </w:tcPr>
          <w:p w14:paraId="46C8026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19B830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</w:p>
        </w:tc>
      </w:tr>
    </w:tbl>
    <w:p w14:paraId="2C8997F2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72"/>
      </w:tblGrid>
      <w:tr w14:paraId="54F1FF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1" w:type="dxa"/>
            <w:vAlign w:val="center"/>
          </w:tcPr>
          <w:p w14:paraId="7A27B8C7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楷体"/>
                <w:b w:val="0"/>
                <w:color w:val="000000"/>
                <w:sz w:val="28"/>
                <w:szCs w:val="21"/>
              </w:rPr>
              <w:t>（五）其他代表性成果及学术影响力说明（学术引用、期刊编审、评审专家、学术报告等，可另附页）</w:t>
            </w:r>
          </w:p>
        </w:tc>
      </w:tr>
      <w:tr w14:paraId="6608E8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814" w:hRule="atLeast"/>
          <w:jc w:val="center"/>
        </w:trPr>
        <w:tc>
          <w:tcPr>
            <w:tcW w:w="9071" w:type="dxa"/>
            <w:vAlign w:val="center"/>
          </w:tcPr>
          <w:p w14:paraId="64615C77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1109D29B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084801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AA9C26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DDC6113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37EE1FC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40E2FA7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6C3D95D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FCE0D83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7F53BC7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F31AC83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10221E05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A1B651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E49DFF8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27C0AA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671737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BD0077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8AAA0BC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FF8C553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D17C32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6E38D3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11372E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85D566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A78EB8B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C6CBE02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028F1F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441A12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6AF940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140D6856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7BEBD78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8097235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</w:tc>
      </w:tr>
    </w:tbl>
    <w:p w14:paraId="336DDEC8">
      <w:pPr>
        <w:spacing w:before="0" w:after="0" w:line="276" w:lineRule="auto"/>
        <w:jc w:val="left"/>
        <w:rPr>
          <w:sz w:val="20"/>
          <w:szCs w:val="21"/>
        </w:rPr>
      </w:pPr>
    </w:p>
    <w:p w14:paraId="3AE96BD8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72"/>
      </w:tblGrid>
      <w:tr w14:paraId="0B37D1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9071" w:type="dxa"/>
            <w:vAlign w:val="center"/>
          </w:tcPr>
          <w:p w14:paraId="64049FFB">
            <w:pPr>
              <w:keepNext/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hint="eastAsia" w:eastAsia="黑体"/>
                <w:b w:val="0"/>
                <w:color w:val="000000"/>
                <w:sz w:val="28"/>
                <w:szCs w:val="21"/>
                <w:lang w:val="en-US" w:eastAsia="zh-CN"/>
              </w:rPr>
              <w:t>六</w:t>
            </w: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、自荐理由（可另附页）</w:t>
            </w:r>
          </w:p>
        </w:tc>
      </w:tr>
      <w:tr w14:paraId="23D022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928" w:hRule="atLeast"/>
          <w:jc w:val="center"/>
        </w:trPr>
        <w:tc>
          <w:tcPr>
            <w:tcW w:w="9071" w:type="dxa"/>
            <w:vAlign w:val="center"/>
          </w:tcPr>
          <w:p w14:paraId="3C96F877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813E98A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E4C26DD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2626A09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3B3E350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91D1EA8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139370CA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0ED5417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1F42EA5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954A9BD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22711F6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94EA21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75CEF69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533F845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D996AF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6A3AE5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4A98268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719F8C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D73C78C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EF2DD02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116497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58B0F8D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055B9B0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23CA25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19C65CB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1FFEAADC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698CD6D4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D8F9ACB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704FA453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43344F0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7E296D5C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5D3DF796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36AB79DD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  <w:p w14:paraId="2E812D71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</w:p>
        </w:tc>
      </w:tr>
    </w:tbl>
    <w:p w14:paraId="1CCDE5EF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68"/>
        <w:gridCol w:w="6804"/>
      </w:tblGrid>
      <w:tr w14:paraId="7D65AD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1" w:type="dxa"/>
            <w:gridSpan w:val="2"/>
            <w:vAlign w:val="center"/>
          </w:tcPr>
          <w:p w14:paraId="785BA063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hint="eastAsia" w:eastAsia="黑体"/>
                <w:b w:val="0"/>
                <w:color w:val="000000"/>
                <w:sz w:val="28"/>
                <w:szCs w:val="21"/>
                <w:lang w:val="en-US" w:eastAsia="zh-CN"/>
              </w:rPr>
              <w:t>七</w:t>
            </w: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、本人承诺</w:t>
            </w:r>
          </w:p>
        </w:tc>
      </w:tr>
      <w:tr w14:paraId="1ADF1E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020" w:hRule="atLeast"/>
          <w:jc w:val="center"/>
        </w:trPr>
        <w:tc>
          <w:tcPr>
            <w:tcW w:w="9071" w:type="dxa"/>
            <w:gridSpan w:val="2"/>
            <w:vAlign w:val="center"/>
          </w:tcPr>
          <w:p w14:paraId="247A6963">
            <w:pPr>
              <w:spacing w:before="0" w:after="0" w:line="312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本人郑重承诺：本表所填内容及所附佐证材料真实、准确、有效。如有虚假、失实，本人愿承担由此产生的一切责任。如获学校聘用，本人将认真履行“泾渭学者”特聘教授岗位职责，努力完成任期目标任务，自觉接受学校的中期考核和期满考核。</w:t>
            </w:r>
          </w:p>
        </w:tc>
      </w:tr>
      <w:tr w14:paraId="5AF0EF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35B1E942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申请人（签名）</w:t>
            </w:r>
          </w:p>
        </w:tc>
        <w:tc>
          <w:tcPr>
            <w:tcW w:w="7370" w:type="dxa"/>
            <w:vAlign w:val="center"/>
          </w:tcPr>
          <w:p w14:paraId="61DA4D4F">
            <w:pPr>
              <w:spacing w:before="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（签名）</w:t>
            </w:r>
          </w:p>
        </w:tc>
      </w:tr>
      <w:tr w14:paraId="46FBDA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Align w:val="center"/>
          </w:tcPr>
          <w:p w14:paraId="38D30E89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日</w:t>
            </w:r>
            <w:r>
              <w:rPr>
                <w:rFonts w:hint="eastAsia" w:eastAsia="仿宋"/>
                <w:b/>
                <w:color w:val="000000"/>
                <w:sz w:val="28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期</w:t>
            </w:r>
          </w:p>
        </w:tc>
        <w:tc>
          <w:tcPr>
            <w:tcW w:w="7370" w:type="dxa"/>
            <w:vAlign w:val="center"/>
          </w:tcPr>
          <w:p w14:paraId="4C71C3C9">
            <w:pPr>
              <w:spacing w:before="0" w:after="0" w:line="276" w:lineRule="auto"/>
              <w:ind w:firstLine="840" w:firstLineChars="300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年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月</w:t>
            </w:r>
            <w:r>
              <w:rPr>
                <w:rFonts w:hint="eastAsia" w:eastAsia="仿宋"/>
                <w:b w:val="0"/>
                <w:color w:val="000000"/>
                <w:sz w:val="28"/>
                <w:szCs w:val="21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日</w:t>
            </w:r>
          </w:p>
        </w:tc>
      </w:tr>
    </w:tbl>
    <w:p w14:paraId="770CEDCE">
      <w:pPr>
        <w:spacing w:before="0" w:after="0" w:line="276" w:lineRule="auto"/>
        <w:jc w:val="left"/>
        <w:rPr>
          <w:sz w:val="20"/>
          <w:szCs w:val="21"/>
        </w:rPr>
      </w:pPr>
    </w:p>
    <w:tbl>
      <w:tblPr>
        <w:tblStyle w:val="33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536"/>
        <w:gridCol w:w="4536"/>
      </w:tblGrid>
      <w:tr w14:paraId="5D4DE2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397" w:hRule="atLeast"/>
          <w:jc w:val="center"/>
        </w:trPr>
        <w:tc>
          <w:tcPr>
            <w:tcW w:w="9072" w:type="dxa"/>
            <w:gridSpan w:val="2"/>
            <w:vAlign w:val="center"/>
          </w:tcPr>
          <w:p w14:paraId="4DD8FED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hint="eastAsia" w:eastAsia="黑体"/>
                <w:b w:val="0"/>
                <w:color w:val="000000"/>
                <w:sz w:val="28"/>
                <w:szCs w:val="21"/>
                <w:lang w:val="en-US" w:eastAsia="zh-CN"/>
              </w:rPr>
              <w:t>八</w:t>
            </w:r>
            <w:r>
              <w:rPr>
                <w:rFonts w:ascii="Times New Roman" w:hAnsi="Times New Roman" w:eastAsia="黑体"/>
                <w:b w:val="0"/>
                <w:color w:val="000000"/>
                <w:sz w:val="28"/>
                <w:szCs w:val="21"/>
              </w:rPr>
              <w:t>、审核意见</w:t>
            </w:r>
          </w:p>
        </w:tc>
      </w:tr>
      <w:tr w14:paraId="15EB38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701" w:hRule="atLeast"/>
          <w:jc w:val="center"/>
        </w:trPr>
        <w:tc>
          <w:tcPr>
            <w:tcW w:w="4536" w:type="dxa"/>
            <w:vAlign w:val="center"/>
          </w:tcPr>
          <w:p w14:paraId="053E4945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二级学院学术委员会评议意见</w:t>
            </w:r>
          </w:p>
        </w:tc>
        <w:tc>
          <w:tcPr>
            <w:tcW w:w="4536" w:type="dxa"/>
            <w:vAlign w:val="center"/>
          </w:tcPr>
          <w:p w14:paraId="654BF915">
            <w:pPr>
              <w:spacing w:before="0" w:after="0" w:line="276" w:lineRule="auto"/>
              <w:jc w:val="left"/>
              <w:rPr>
                <w:rFonts w:hint="eastAsia" w:ascii="Times New Roman" w:hAnsi="Times New Roman" w:eastAsia="仿宋"/>
                <w:b w:val="0"/>
                <w:color w:val="000000"/>
                <w:sz w:val="24"/>
                <w:szCs w:val="20"/>
                <w:lang w:val="en-US" w:eastAsia="zh-CN"/>
              </w:rPr>
            </w:pPr>
          </w:p>
          <w:p w14:paraId="7117DF0B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评议结论：□同意推荐　□不同意推荐</w:t>
            </w:r>
          </w:p>
          <w:p w14:paraId="22C7C8A5">
            <w:pPr>
              <w:spacing w:before="8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主任委员（签名）：</w:t>
            </w:r>
          </w:p>
          <w:p w14:paraId="5677377A">
            <w:pPr>
              <w:spacing w:before="80" w:after="0" w:line="276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　　　年　　月　　日</w:t>
            </w:r>
          </w:p>
        </w:tc>
      </w:tr>
      <w:tr w14:paraId="39A7BF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701" w:hRule="atLeast"/>
          <w:jc w:val="center"/>
        </w:trPr>
        <w:tc>
          <w:tcPr>
            <w:tcW w:w="4536" w:type="dxa"/>
            <w:vAlign w:val="center"/>
          </w:tcPr>
          <w:p w14:paraId="74C4FCC0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二级学院意见</w:t>
            </w:r>
          </w:p>
        </w:tc>
        <w:tc>
          <w:tcPr>
            <w:tcW w:w="4536" w:type="dxa"/>
            <w:vAlign w:val="center"/>
          </w:tcPr>
          <w:p w14:paraId="223CC6B8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49A0132D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65DB7266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4C588275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345D7054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5C9DA091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4D200AAE">
            <w:pPr>
              <w:spacing w:before="0" w:after="0" w:line="276" w:lineRule="auto"/>
              <w:jc w:val="left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负责人（签名）：</w:t>
            </w:r>
          </w:p>
          <w:p w14:paraId="3C2E015F">
            <w:pPr>
              <w:spacing w:before="80" w:after="0" w:line="276" w:lineRule="auto"/>
              <w:ind w:firstLine="2160" w:firstLineChars="900"/>
              <w:jc w:val="left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（盖章）</w:t>
            </w:r>
          </w:p>
          <w:p w14:paraId="4AC40320">
            <w:pPr>
              <w:spacing w:before="8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　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年　　月　　日</w:t>
            </w:r>
          </w:p>
        </w:tc>
      </w:tr>
      <w:tr w14:paraId="6F49FF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701" w:hRule="atLeast"/>
          <w:jc w:val="center"/>
        </w:trPr>
        <w:tc>
          <w:tcPr>
            <w:tcW w:w="4536" w:type="dxa"/>
            <w:vAlign w:val="center"/>
          </w:tcPr>
          <w:p w14:paraId="4DAF271A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高层次人才工作办公室意见</w:t>
            </w:r>
          </w:p>
        </w:tc>
        <w:tc>
          <w:tcPr>
            <w:tcW w:w="4536" w:type="dxa"/>
            <w:vAlign w:val="center"/>
          </w:tcPr>
          <w:p w14:paraId="52E0A340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10ED0CAA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73C9BF9C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6AF80CD5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6C98E617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7BE342C8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1545E506">
            <w:pPr>
              <w:spacing w:before="0" w:after="0" w:line="276" w:lineRule="auto"/>
              <w:jc w:val="left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负责人（签名）：</w:t>
            </w:r>
          </w:p>
          <w:p w14:paraId="3B1FC217">
            <w:pPr>
              <w:spacing w:before="80" w:after="0" w:line="276" w:lineRule="auto"/>
              <w:ind w:firstLine="2160" w:firstLineChars="900"/>
              <w:jc w:val="left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（盖章）</w:t>
            </w:r>
          </w:p>
          <w:p w14:paraId="4121D59F">
            <w:pPr>
              <w:spacing w:before="8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　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   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　年　　月　　日</w:t>
            </w:r>
          </w:p>
        </w:tc>
      </w:tr>
      <w:tr w14:paraId="1E71E49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1701" w:hRule="atLeast"/>
          <w:jc w:val="center"/>
        </w:trPr>
        <w:tc>
          <w:tcPr>
            <w:tcW w:w="4536" w:type="dxa"/>
            <w:vAlign w:val="center"/>
          </w:tcPr>
          <w:p w14:paraId="3FE7A336">
            <w:pPr>
              <w:spacing w:before="0" w:after="0" w:line="276" w:lineRule="auto"/>
              <w:jc w:val="center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/>
                <w:color w:val="000000"/>
                <w:sz w:val="28"/>
                <w:szCs w:val="21"/>
              </w:rPr>
              <w:t>学校审批意见</w:t>
            </w:r>
          </w:p>
        </w:tc>
        <w:tc>
          <w:tcPr>
            <w:tcW w:w="4536" w:type="dxa"/>
            <w:vAlign w:val="center"/>
          </w:tcPr>
          <w:p w14:paraId="71E8D84B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7E2576BB">
            <w:pPr>
              <w:spacing w:before="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</w:p>
          <w:p w14:paraId="1A6535E6">
            <w:pPr>
              <w:spacing w:before="0" w:after="0" w:line="276" w:lineRule="auto"/>
              <w:ind w:firstLine="1200" w:firstLineChars="500"/>
              <w:jc w:val="left"/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</w:t>
            </w:r>
          </w:p>
          <w:p w14:paraId="21DD11A8">
            <w:pPr>
              <w:spacing w:before="0" w:after="0" w:line="276" w:lineRule="auto"/>
              <w:ind w:firstLine="1200" w:firstLineChars="500"/>
              <w:jc w:val="left"/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</w:pPr>
          </w:p>
          <w:p w14:paraId="3B12FC32">
            <w:pPr>
              <w:spacing w:before="0" w:after="0" w:line="276" w:lineRule="auto"/>
              <w:ind w:firstLine="1200" w:firstLineChars="500"/>
              <w:jc w:val="left"/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</w:pPr>
          </w:p>
          <w:p w14:paraId="0B24B173">
            <w:pPr>
              <w:spacing w:before="0" w:after="0" w:line="276" w:lineRule="auto"/>
              <w:ind w:firstLine="2160" w:firstLineChars="900"/>
              <w:jc w:val="left"/>
              <w:rPr>
                <w:sz w:val="18"/>
                <w:szCs w:val="20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（盖章）</w:t>
            </w:r>
          </w:p>
          <w:p w14:paraId="5AD29D15">
            <w:pPr>
              <w:spacing w:before="80" w:after="0" w:line="276" w:lineRule="auto"/>
              <w:jc w:val="left"/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　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</w:t>
            </w:r>
            <w:r>
              <w:rPr>
                <w:rFonts w:hint="eastAsia" w:eastAsia="仿宋"/>
                <w:b w:val="0"/>
                <w:color w:val="000000"/>
                <w:sz w:val="24"/>
                <w:szCs w:val="20"/>
                <w:lang w:val="en-US" w:eastAsia="zh-CN"/>
              </w:rPr>
              <w:t xml:space="preserve">          </w:t>
            </w:r>
            <w:r>
              <w:rPr>
                <w:rFonts w:ascii="Times New Roman" w:hAnsi="Times New Roman" w:eastAsia="仿宋"/>
                <w:b w:val="0"/>
                <w:color w:val="000000"/>
                <w:sz w:val="24"/>
                <w:szCs w:val="20"/>
              </w:rPr>
              <w:t>　年　　月　　日</w:t>
            </w:r>
          </w:p>
        </w:tc>
      </w:tr>
      <w:tr w14:paraId="5A3963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60" w:type="dxa"/>
            <w:left w:w="100" w:type="dxa"/>
            <w:bottom w:w="60" w:type="dxa"/>
            <w:right w:w="100" w:type="dxa"/>
          </w:tblCellMar>
        </w:tblPrEx>
        <w:trPr>
          <w:trHeight w:val="567" w:hRule="atLeast"/>
          <w:jc w:val="center"/>
        </w:trPr>
        <w:tc>
          <w:tcPr>
            <w:tcW w:w="9072" w:type="dxa"/>
            <w:gridSpan w:val="2"/>
            <w:vAlign w:val="center"/>
          </w:tcPr>
          <w:p w14:paraId="4A743E36">
            <w:pPr>
              <w:spacing w:before="0" w:after="0" w:line="288" w:lineRule="auto"/>
              <w:jc w:val="left"/>
              <w:rPr>
                <w:sz w:val="20"/>
                <w:szCs w:val="21"/>
              </w:rPr>
            </w:pP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注：本表依据《</w:t>
            </w:r>
            <w:r>
              <w:rPr>
                <w:rFonts w:hint="eastAsia" w:ascii="Times New Roman" w:hAnsi="Times New Roman" w:eastAsia="仿宋"/>
                <w:b w:val="0"/>
                <w:color w:val="000000"/>
                <w:sz w:val="28"/>
                <w:szCs w:val="21"/>
              </w:rPr>
              <w:t>咸阳师范学院2026年海内外优秀人才引进公告</w:t>
            </w:r>
            <w:r>
              <w:rPr>
                <w:rFonts w:ascii="Times New Roman" w:hAnsi="Times New Roman" w:eastAsia="仿宋"/>
                <w:b w:val="0"/>
                <w:color w:val="000000"/>
                <w:sz w:val="28"/>
                <w:szCs w:val="21"/>
              </w:rPr>
              <w:t>》及《咸阳师范学院“泾渭学者”特聘教授岗位设置与管理办法（试行）》（咸师院党发〔2026〕38号）拟定，由学校高层次人才工作办公室负责解释。</w:t>
            </w:r>
          </w:p>
        </w:tc>
      </w:tr>
    </w:tbl>
    <w:p w14:paraId="0CDA2754"/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8CCDCE-B0BF-40C9-89BB-811622764D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CAD58E4-3C21-4A02-B2F0-6F11DBC7388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E0ED692-48FA-4654-8EB7-93DE5CF6D1E2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EEBDFDA-50FE-434E-9C18-D662B55FE512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4C553">
    <w:pPr>
      <w:pStyle w:val="24"/>
      <w:jc w:val="center"/>
    </w:pPr>
    <w:r>
      <w:rPr>
        <w:rFonts w:ascii="宋体" w:hAnsi="宋体" w:eastAsia="宋体"/>
        <w:b w:val="0"/>
        <w:color w:val="000000"/>
        <w:sz w:val="28"/>
      </w:rPr>
      <w:t xml:space="preserve">— </w:t>
    </w:r>
    <w:r>
      <w:rPr>
        <w:rFonts w:ascii="宋体" w:hAnsi="宋体" w:eastAsia="宋体"/>
        <w:b w:val="0"/>
        <w:color w:val="000000"/>
        <w:sz w:val="28"/>
      </w:rPr>
      <w:fldChar w:fldCharType="begin"/>
    </w:r>
    <w:r>
      <w:rPr>
        <w:rFonts w:ascii="宋体" w:hAnsi="宋体" w:eastAsia="宋体"/>
        <w:b w:val="0"/>
        <w:color w:val="000000"/>
        <w:sz w:val="28"/>
      </w:rPr>
      <w:instrText xml:space="preserve">PAGE</w:instrText>
    </w:r>
    <w:r>
      <w:rPr>
        <w:rFonts w:ascii="宋体" w:hAnsi="宋体" w:eastAsia="宋体"/>
        <w:b w:val="0"/>
        <w:color w:val="000000"/>
        <w:sz w:val="28"/>
      </w:rPr>
      <w:fldChar w:fldCharType="end"/>
    </w:r>
    <w:r>
      <w:rPr>
        <w:rFonts w:ascii="宋体" w:hAnsi="宋体" w:eastAsia="宋体"/>
        <w:b w:val="0"/>
        <w:color w:val="000000"/>
        <w:sz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945657"/>
    <w:rsid w:val="17C0399D"/>
    <w:rsid w:val="194D7234"/>
    <w:rsid w:val="3CA17B80"/>
    <w:rsid w:val="4A3A137A"/>
    <w:rsid w:val="5159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935</Words>
  <Characters>944</Characters>
  <Lines>0</Lines>
  <Paragraphs>0</Paragraphs>
  <TotalTime>172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王深</cp:lastModifiedBy>
  <cp:lastPrinted>2026-09-24T03:16:05Z</cp:lastPrinted>
  <dcterms:modified xsi:type="dcterms:W3CDTF">2026-09-24T06:13:14Z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eyJoZGlkIjoiNmNmNjhmYThmODk2OGYzMDZkODc3ZDFkY2Q2Mzc1ZDIiLCJ1c2VySWQiOiIyNTkzNTI5NzAifQ==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E100FD08FE0045CD91185BE58E231D9F_13</vt:lpwstr>
  </property>
</Properties>
</file>