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18C07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  <w:t>附件3</w:t>
      </w:r>
    </w:p>
    <w:p w14:paraId="67F62D9F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应聘人员导师推荐书</w:t>
      </w:r>
    </w:p>
    <w:p w14:paraId="440FE449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0"/>
        <w:gridCol w:w="5871"/>
      </w:tblGrid>
      <w:tr w14:paraId="1C11E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200" w:type="dxa"/>
            <w:shd w:val="clear" w:color="auto" w:fill="F2F2F2"/>
            <w:vAlign w:val="center"/>
          </w:tcPr>
          <w:p w14:paraId="68F440B1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应聘人员姓名</w:t>
            </w:r>
          </w:p>
        </w:tc>
        <w:tc>
          <w:tcPr>
            <w:tcW w:w="5871" w:type="dxa"/>
            <w:vAlign w:val="center"/>
          </w:tcPr>
          <w:p w14:paraId="76BE4979">
            <w:pPr>
              <w:spacing w:after="0" w:line="240" w:lineRule="auto"/>
            </w:pPr>
          </w:p>
        </w:tc>
      </w:tr>
      <w:tr w14:paraId="2918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200" w:type="dxa"/>
            <w:shd w:val="clear" w:color="auto" w:fill="F2F2F2"/>
            <w:vAlign w:val="center"/>
          </w:tcPr>
          <w:p w14:paraId="293AEFB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应聘人员所学专业/研究方向</w:t>
            </w:r>
          </w:p>
        </w:tc>
        <w:tc>
          <w:tcPr>
            <w:tcW w:w="5871" w:type="dxa"/>
            <w:vAlign w:val="center"/>
          </w:tcPr>
          <w:p w14:paraId="30BDAFAA">
            <w:pPr>
              <w:spacing w:after="0" w:line="240" w:lineRule="auto"/>
            </w:pPr>
          </w:p>
        </w:tc>
      </w:tr>
      <w:tr w14:paraId="33F31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200" w:type="dxa"/>
            <w:shd w:val="clear" w:color="auto" w:fill="F2F2F2"/>
            <w:vAlign w:val="center"/>
          </w:tcPr>
          <w:p w14:paraId="20DDE39A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应聘人员毕业院校</w:t>
            </w:r>
          </w:p>
        </w:tc>
        <w:tc>
          <w:tcPr>
            <w:tcW w:w="5871" w:type="dxa"/>
            <w:vAlign w:val="center"/>
          </w:tcPr>
          <w:p w14:paraId="279F8236">
            <w:pPr>
              <w:spacing w:after="0" w:line="240" w:lineRule="auto"/>
            </w:pPr>
          </w:p>
        </w:tc>
      </w:tr>
      <w:tr w14:paraId="798B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200" w:type="dxa"/>
            <w:shd w:val="clear" w:color="auto" w:fill="F2F2F2"/>
            <w:vAlign w:val="center"/>
          </w:tcPr>
          <w:p w14:paraId="6400F59E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应聘人员导师姓名</w:t>
            </w:r>
          </w:p>
        </w:tc>
        <w:tc>
          <w:tcPr>
            <w:tcW w:w="5871" w:type="dxa"/>
            <w:vAlign w:val="center"/>
          </w:tcPr>
          <w:p w14:paraId="1AF40F83">
            <w:pPr>
              <w:spacing w:after="0" w:line="240" w:lineRule="auto"/>
            </w:pPr>
          </w:p>
        </w:tc>
      </w:tr>
      <w:tr w14:paraId="32E74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200" w:type="dxa"/>
            <w:shd w:val="clear" w:color="auto" w:fill="F2F2F2"/>
            <w:vAlign w:val="center"/>
          </w:tcPr>
          <w:p w14:paraId="343F7E02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导师职称/职务</w:t>
            </w:r>
          </w:p>
        </w:tc>
        <w:tc>
          <w:tcPr>
            <w:tcW w:w="5871" w:type="dxa"/>
            <w:vAlign w:val="center"/>
          </w:tcPr>
          <w:p w14:paraId="15F04D38">
            <w:pPr>
              <w:spacing w:after="0" w:line="240" w:lineRule="auto"/>
            </w:pPr>
          </w:p>
        </w:tc>
      </w:tr>
      <w:tr w14:paraId="72AB7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200" w:type="dxa"/>
            <w:shd w:val="clear" w:color="auto" w:fill="F2F2F2"/>
            <w:vAlign w:val="center"/>
          </w:tcPr>
          <w:p w14:paraId="5EDDA03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导师联系电话</w:t>
            </w:r>
          </w:p>
        </w:tc>
        <w:tc>
          <w:tcPr>
            <w:tcW w:w="5871" w:type="dxa"/>
            <w:vAlign w:val="center"/>
          </w:tcPr>
          <w:p w14:paraId="41C81288">
            <w:pPr>
              <w:spacing w:after="0" w:line="240" w:lineRule="auto"/>
            </w:pPr>
          </w:p>
        </w:tc>
      </w:tr>
      <w:tr w14:paraId="287F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200" w:type="dxa"/>
            <w:shd w:val="clear" w:color="auto" w:fill="F2F2F2"/>
            <w:vAlign w:val="center"/>
          </w:tcPr>
          <w:p w14:paraId="5D60537C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导师工作单位</w:t>
            </w:r>
          </w:p>
        </w:tc>
        <w:tc>
          <w:tcPr>
            <w:tcW w:w="5871" w:type="dxa"/>
            <w:vAlign w:val="center"/>
          </w:tcPr>
          <w:p w14:paraId="2D3C7CE5">
            <w:pPr>
              <w:spacing w:after="0" w:line="240" w:lineRule="auto"/>
            </w:pPr>
          </w:p>
        </w:tc>
      </w:tr>
    </w:tbl>
    <w:p w14:paraId="198016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</w:pPr>
      <w:r>
        <w:rPr>
          <w:rFonts w:ascii="宋体" w:hAnsi="宋体" w:eastAsia="宋体"/>
          <w:b w:val="0"/>
          <w:sz w:val="22"/>
        </w:rPr>
        <w:t>说明：请导师围绕被推荐人的思想政治表现与道德品质、师德学风、业务能力、科研或技术技能水平、工作实绩、岗位匹配度及团队协作等情况作出写实性评价；如认为有必要说明的问题（含需要回避情形），请一并写明。评价应具体明确，避免空泛，可另附页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14838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3" w:hRule="atLeast"/>
          <w:jc w:val="center"/>
        </w:trPr>
        <w:tc>
          <w:tcPr>
            <w:tcW w:w="9071" w:type="dxa"/>
            <w:vAlign w:val="top"/>
          </w:tcPr>
          <w:p w14:paraId="3BC27256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导师写实性评价：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bookmarkStart w:id="0" w:name="_GoBack"/>
            <w:bookmarkEnd w:id="0"/>
          </w:p>
        </w:tc>
      </w:tr>
    </w:tbl>
    <w:p w14:paraId="41EC403A">
      <w:pPr>
        <w:spacing w:after="40"/>
      </w:pPr>
      <w:r>
        <w:rPr>
          <w:rFonts w:ascii="宋体" w:hAnsi="宋体" w:eastAsia="宋体"/>
          <w:b w:val="0"/>
          <w:sz w:val="22"/>
        </w:rPr>
        <w:t>导师推荐意见（请在相应□内打“√”）：</w:t>
      </w:r>
    </w:p>
    <w:p w14:paraId="602BE1EB">
      <w:pPr>
        <w:spacing w:after="200"/>
        <w:rPr>
          <w:rFonts w:hint="default" w:ascii="宋体" w:hAnsi="宋体" w:eastAsia="宋体"/>
          <w:b/>
          <w:sz w:val="22"/>
          <w:lang w:val="en-US" w:eastAsia="zh-CN"/>
        </w:rPr>
      </w:pPr>
      <w:r>
        <w:rPr>
          <w:rFonts w:ascii="宋体" w:hAnsi="宋体" w:eastAsia="宋体"/>
          <w:b w:val="0"/>
          <w:sz w:val="22"/>
        </w:rPr>
        <w:t>□ 同意推荐          □ 不同意推荐</w:t>
      </w:r>
      <w:r>
        <w:rPr>
          <w:rFonts w:hint="eastAsia"/>
          <w:b w:val="0"/>
          <w:sz w:val="22"/>
          <w:lang w:val="en-US" w:eastAsia="zh-CN"/>
        </w:rPr>
        <w:t xml:space="preserve">    </w:t>
      </w:r>
      <w:r>
        <w:rPr>
          <w:rFonts w:hint="eastAsia" w:ascii="宋体" w:hAnsi="宋体" w:eastAsia="宋体"/>
          <w:b/>
          <w:sz w:val="22"/>
          <w:lang w:val="en-US" w:eastAsia="zh-CN"/>
        </w:rPr>
        <w:t xml:space="preserve"> 推荐人签字：</w:t>
      </w:r>
      <w:r>
        <w:rPr>
          <w:rFonts w:hint="eastAsia"/>
          <w:b/>
          <w:sz w:val="22"/>
          <w:lang w:val="en-US" w:eastAsia="zh-CN"/>
        </w:rPr>
        <w:t xml:space="preserve">                年    月    日</w:t>
      </w:r>
    </w:p>
    <w:p w14:paraId="70224014">
      <w:pPr>
        <w:spacing w:after="0"/>
      </w:pPr>
      <w:r>
        <w:rPr>
          <w:rFonts w:ascii="宋体" w:hAnsi="宋体" w:eastAsia="宋体"/>
          <w:b w:val="0"/>
          <w:sz w:val="22"/>
          <w:szCs w:val="22"/>
        </w:rPr>
        <w:t>填表提示：推荐人签字原则上应为本人手写签名；如使用可靠电子签名，应确保可验证、不易篡改。推荐书内容如与报名系统信息不一致，以招聘单位和资格审查认定结果为准。</w:t>
      </w:r>
    </w:p>
    <w:sectPr>
      <w:pgSz w:w="12240" w:h="15840"/>
      <w:pgMar w:top="1440" w:right="1474" w:bottom="1440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B041CE"/>
    <w:rsid w:val="1B1E0207"/>
    <w:rsid w:val="3F9A23F3"/>
    <w:rsid w:val="705279E4"/>
    <w:rsid w:val="74A1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332</Characters>
  <Lines>0</Lines>
  <Paragraphs>0</Paragraphs>
  <TotalTime>7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LittleStory</cp:lastModifiedBy>
  <dcterms:modified xsi:type="dcterms:W3CDTF">2026-10-15T06:56:49Z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eyJoZGlkIjoiN2U5OTRkZjM5ZTk0NjQzOTM3MTZhNDBjYmJmZGE5NTIiLCJ1c2VySWQiOiIxMTM0MTg1NjU3In0=</vt:lpwstr>
  </property>
  <property fmtid="{D5CDD505-2E9C-101B-9397-08002B2CF9AE}" pid="3" name="KSOProductBuildVer">
    <vt:lpwstr>2052-12.1.0.28505</vt:lpwstr>
  </property>
  <property fmtid="{D5CDD505-2E9C-101B-9397-08002B2CF9AE}" pid="4" name="ICV">
    <vt:lpwstr>F97C1ED6FFC24F618DC5A28FDD7221BB_13</vt:lpwstr>
  </property>
</Properties>
</file>